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335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г-110 не полированный светло-коричневый 80/42/118 деревянный для хранения бумаг, инвентарный номер: 00330 /290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г-110 не полированный светло-коричневый 80/42/118 деревянный для хранения бумаг, инвентарный номер: 00330 /290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1828.00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1828.0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1645.20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1279.60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1096.80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914.00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731.20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548.40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365.60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182.80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164.52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127.96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109.68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73.12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54.84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36.56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18.28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7.32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1.84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405-ПП/335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16:01:35.801;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16:01:35.801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1.84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